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eastAsia="zh-CN"/>
        </w:rPr>
        <w:t>报价单</w:t>
      </w:r>
    </w:p>
    <w:tbl>
      <w:tblPr>
        <w:tblStyle w:val="38"/>
        <w:tblpPr w:leftFromText="180" w:rightFromText="180" w:vertAnchor="text" w:horzAnchor="margin" w:tblpXSpec="center" w:tblpY="169"/>
        <w:tblW w:w="976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997"/>
        <w:gridCol w:w="5347"/>
        <w:gridCol w:w="16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华文仿宋"/>
                <w:b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华文仿宋"/>
                <w:b/>
                <w:sz w:val="32"/>
                <w:szCs w:val="32"/>
                <w:lang w:eastAsia="zh-CN"/>
              </w:rPr>
              <w:t>项目名称</w:t>
            </w:r>
          </w:p>
        </w:tc>
        <w:tc>
          <w:tcPr>
            <w:tcW w:w="53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华文仿宋"/>
                <w:b/>
                <w:sz w:val="32"/>
                <w:szCs w:val="32"/>
                <w:lang w:eastAsia="zh-CN"/>
              </w:rPr>
              <w:t>服务内容</w:t>
            </w:r>
          </w:p>
        </w:tc>
        <w:tc>
          <w:tcPr>
            <w:tcW w:w="16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华文仿宋"/>
                <w:b/>
                <w:sz w:val="32"/>
                <w:szCs w:val="32"/>
                <w:lang w:eastAsia="zh-CN"/>
              </w:rPr>
              <w:t>报价</w:t>
            </w:r>
            <w:r>
              <w:rPr>
                <w:rFonts w:hint="eastAsia" w:ascii="华文仿宋" w:hAnsi="华文仿宋" w:eastAsia="华文仿宋" w:cs="华文仿宋"/>
                <w:b/>
                <w:sz w:val="32"/>
                <w:szCs w:val="32"/>
                <w:lang w:eastAsia="zh-CN"/>
              </w:rPr>
              <w:br w:type="textWrapping"/>
            </w:r>
            <w:r>
              <w:rPr>
                <w:rFonts w:hint="eastAsia" w:ascii="华文仿宋" w:hAnsi="华文仿宋" w:eastAsia="华文仿宋" w:cs="华文仿宋"/>
                <w:b/>
                <w:sz w:val="32"/>
                <w:szCs w:val="32"/>
                <w:lang w:eastAsia="zh-CN"/>
              </w:rPr>
              <w:t>（单位：万元）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0" w:hRule="atLeast"/>
          <w:jc w:val="center"/>
        </w:trPr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32"/>
                <w:szCs w:val="32"/>
                <w:lang w:eastAsia="zh-CN" w:bidi="ar"/>
              </w:rPr>
              <w:t>1</w:t>
            </w:r>
          </w:p>
        </w:tc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  <w:t>小程序知识竞赛定制开发服务</w:t>
            </w:r>
          </w:p>
        </w:tc>
        <w:tc>
          <w:tcPr>
            <w:tcW w:w="53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  <w:t>活动方案设计规划、后端功能开发、页面设计及切图、前端页面开发、系统测试及CDN加速流量等全部内容，同时涵盖线上活动技术支撑、答题系统运维、流程管控、活动运营保障等服务内容。</w:t>
            </w:r>
          </w:p>
        </w:tc>
        <w:tc>
          <w:tcPr>
            <w:tcW w:w="1688" w:type="dxa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32"/>
                <w:szCs w:val="32"/>
                <w:lang w:eastAsia="zh-CN"/>
              </w:rPr>
              <w:t>合计</w:t>
            </w:r>
          </w:p>
        </w:tc>
        <w:tc>
          <w:tcPr>
            <w:tcW w:w="903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32"/>
                <w:szCs w:val="32"/>
                <w:lang w:eastAsia="zh-CN"/>
              </w:rPr>
              <w:t>金额大写：                      （￥：            小写）</w:t>
            </w:r>
          </w:p>
        </w:tc>
      </w:tr>
    </w:tbl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注：该报价包含完成本项目所需的全部人工成本、技术费用、测试费用、CDN流量费用及相关税费等。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联系人：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联系电话：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通讯地址：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供应商名称（盖章）</w:t>
      </w:r>
      <w:r>
        <w:rPr>
          <w:rFonts w:hint="eastAsia" w:ascii="华文仿宋" w:hAnsi="华文仿宋" w:eastAsia="华文仿宋" w:cs="华文仿宋"/>
          <w:sz w:val="32"/>
          <w:szCs w:val="32"/>
          <w:u w:val="single"/>
          <w:lang w:eastAsia="zh-CN"/>
        </w:rPr>
        <w:t xml:space="preserve">                  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华文仿宋" w:hAnsi="华文仿宋" w:eastAsia="华文仿宋" w:cs="华文仿宋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报价时间：</w:t>
      </w:r>
      <w:r>
        <w:rPr>
          <w:rFonts w:hint="eastAsia" w:ascii="华文仿宋" w:hAnsi="华文仿宋" w:eastAsia="华文仿宋" w:cs="华文仿宋"/>
          <w:sz w:val="32"/>
          <w:szCs w:val="32"/>
          <w:u w:val="single"/>
          <w:lang w:eastAsia="zh-CN"/>
        </w:rPr>
        <w:t xml:space="preserve">     </w:t>
      </w:r>
      <w:r>
        <w:rPr>
          <w:rFonts w:hint="eastAsia" w:ascii="华文仿宋" w:hAnsi="华文仿宋" w:eastAsia="华文仿宋" w:cs="华文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年</w:t>
      </w:r>
      <w:r>
        <w:rPr>
          <w:rFonts w:hint="eastAsia" w:ascii="华文仿宋" w:hAnsi="华文仿宋" w:eastAsia="华文仿宋" w:cs="华文仿宋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华文仿宋" w:hAnsi="华文仿宋" w:eastAsia="华文仿宋" w:cs="华文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华文仿宋" w:hAnsi="华文仿宋" w:eastAsia="华文仿宋" w:cs="华文仿宋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月</w:t>
      </w:r>
      <w:r>
        <w:rPr>
          <w:rFonts w:hint="eastAsia" w:ascii="华文仿宋" w:hAnsi="华文仿宋" w:eastAsia="华文仿宋" w:cs="华文仿宋"/>
          <w:sz w:val="32"/>
          <w:szCs w:val="32"/>
          <w:u w:val="single"/>
          <w:lang w:eastAsia="zh-CN"/>
        </w:rPr>
        <w:t xml:space="preserve">   </w:t>
      </w:r>
      <w:r>
        <w:rPr>
          <w:rFonts w:hint="eastAsia" w:ascii="华文仿宋" w:hAnsi="华文仿宋" w:eastAsia="华文仿宋" w:cs="华文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日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5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1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6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6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67DE"/>
    <w:rsid w:val="0015074B"/>
    <w:rsid w:val="0025173E"/>
    <w:rsid w:val="0029639D"/>
    <w:rsid w:val="00326F90"/>
    <w:rsid w:val="0037209B"/>
    <w:rsid w:val="00543E3A"/>
    <w:rsid w:val="00561A8E"/>
    <w:rsid w:val="00774DE8"/>
    <w:rsid w:val="008A1DA0"/>
    <w:rsid w:val="00AA1D8D"/>
    <w:rsid w:val="00AB3380"/>
    <w:rsid w:val="00B47730"/>
    <w:rsid w:val="00CB0664"/>
    <w:rsid w:val="00CC506E"/>
    <w:rsid w:val="00CE2B14"/>
    <w:rsid w:val="00D206FA"/>
    <w:rsid w:val="00F46E7A"/>
    <w:rsid w:val="00FA7EC6"/>
    <w:rsid w:val="00FC693F"/>
    <w:rsid w:val="0A7A2905"/>
    <w:rsid w:val="0F0B1836"/>
    <w:rsid w:val="14956EF5"/>
    <w:rsid w:val="177219B9"/>
    <w:rsid w:val="17D874D4"/>
    <w:rsid w:val="22774E3F"/>
    <w:rsid w:val="242137F6"/>
    <w:rsid w:val="276B5A5D"/>
    <w:rsid w:val="2AD04D07"/>
    <w:rsid w:val="2E3D3649"/>
    <w:rsid w:val="36BE53FD"/>
    <w:rsid w:val="37DB3B88"/>
    <w:rsid w:val="3E793FD9"/>
    <w:rsid w:val="46756459"/>
    <w:rsid w:val="46ED2CEA"/>
    <w:rsid w:val="55D33417"/>
    <w:rsid w:val="5E7845A2"/>
    <w:rsid w:val="78EE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360" w:lineRule="auto"/>
    </w:pPr>
    <w:rPr>
      <w:rFonts w:ascii="仿宋" w:hAnsi="仿宋" w:eastAsia="仿宋" w:cstheme="minorBidi"/>
      <w:sz w:val="24"/>
      <w:szCs w:val="22"/>
      <w:lang w:val="en-US" w:eastAsia="en-US" w:bidi="ar-SA"/>
    </w:rPr>
  </w:style>
  <w:style w:type="paragraph" w:styleId="5">
    <w:name w:val="heading 1"/>
    <w:basedOn w:val="1"/>
    <w:next w:val="1"/>
    <w:link w:val="14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6">
    <w:name w:val="heading 2"/>
    <w:basedOn w:val="1"/>
    <w:next w:val="1"/>
    <w:link w:val="14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7">
    <w:name w:val="heading 3"/>
    <w:basedOn w:val="1"/>
    <w:next w:val="1"/>
    <w:link w:val="146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4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9">
    <w:name w:val="heading 5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10">
    <w:name w:val="heading 6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1">
    <w:name w:val="heading 7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2">
    <w:name w:val="heading 8"/>
    <w:basedOn w:val="1"/>
    <w:next w:val="1"/>
    <w:link w:val="160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3">
    <w:name w:val="heading 9"/>
    <w:basedOn w:val="1"/>
    <w:next w:val="1"/>
    <w:link w:val="161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7">
    <w:name w:val="Default Paragraph Font"/>
    <w:semiHidden/>
    <w:unhideWhenUsed/>
    <w:qFormat/>
    <w:uiPriority w:val="1"/>
  </w:style>
  <w:style w:type="table" w:default="1" w:styleId="3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qFormat/>
    <w:uiPriority w:val="0"/>
    <w:pPr>
      <w:ind w:firstLine="420"/>
    </w:pPr>
    <w:rPr>
      <w:rFonts w:eastAsia="仿宋_GB2312" w:cs="Times New Roman"/>
      <w:kern w:val="1"/>
      <w:sz w:val="32"/>
    </w:rPr>
  </w:style>
  <w:style w:type="paragraph" w:styleId="3">
    <w:name w:val="Body Text Indent"/>
    <w:basedOn w:val="1"/>
    <w:qFormat/>
    <w:uiPriority w:val="0"/>
    <w:pPr>
      <w:ind w:firstLine="0" w:firstLineChars="0"/>
    </w:pPr>
  </w:style>
  <w:style w:type="paragraph" w:styleId="4">
    <w:name w:val="macro"/>
    <w:link w:val="153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4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5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6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9">
    <w:name w:val="annotation text"/>
    <w:basedOn w:val="1"/>
    <w:link w:val="170"/>
    <w:semiHidden/>
    <w:unhideWhenUsed/>
    <w:qFormat/>
    <w:uiPriority w:val="99"/>
  </w:style>
  <w:style w:type="paragraph" w:styleId="20">
    <w:name w:val="Body Text 3"/>
    <w:basedOn w:val="1"/>
    <w:link w:val="152"/>
    <w:unhideWhenUsed/>
    <w:qFormat/>
    <w:uiPriority w:val="99"/>
    <w:pPr>
      <w:spacing w:after="120"/>
    </w:pPr>
    <w:rPr>
      <w:sz w:val="16"/>
      <w:szCs w:val="16"/>
    </w:rPr>
  </w:style>
  <w:style w:type="paragraph" w:styleId="21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2">
    <w:name w:val="Body Text"/>
    <w:basedOn w:val="1"/>
    <w:link w:val="150"/>
    <w:unhideWhenUsed/>
    <w:qFormat/>
    <w:uiPriority w:val="99"/>
    <w:pPr>
      <w:spacing w:after="120"/>
    </w:pPr>
  </w:style>
  <w:style w:type="paragraph" w:styleId="23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6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7">
    <w:name w:val="Balloon Text"/>
    <w:basedOn w:val="1"/>
    <w:link w:val="172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28">
    <w:name w:val="footer"/>
    <w:basedOn w:val="1"/>
    <w:link w:val="14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9">
    <w:name w:val="header"/>
    <w:basedOn w:val="1"/>
    <w:link w:val="14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0">
    <w:name w:val="Subtitle"/>
    <w:basedOn w:val="1"/>
    <w:next w:val="1"/>
    <w:link w:val="14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31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2">
    <w:name w:val="Body Text 2"/>
    <w:basedOn w:val="1"/>
    <w:link w:val="151"/>
    <w:unhideWhenUsed/>
    <w:qFormat/>
    <w:uiPriority w:val="99"/>
    <w:pPr>
      <w:spacing w:after="120" w:line="480" w:lineRule="auto"/>
    </w:pPr>
  </w:style>
  <w:style w:type="paragraph" w:styleId="33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4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5">
    <w:name w:val="Title"/>
    <w:basedOn w:val="1"/>
    <w:next w:val="1"/>
    <w:link w:val="14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6">
    <w:name w:val="annotation subject"/>
    <w:basedOn w:val="19"/>
    <w:next w:val="19"/>
    <w:link w:val="171"/>
    <w:semiHidden/>
    <w:unhideWhenUsed/>
    <w:qFormat/>
    <w:uiPriority w:val="99"/>
    <w:rPr>
      <w:b/>
      <w:bCs/>
    </w:rPr>
  </w:style>
  <w:style w:type="table" w:styleId="38">
    <w:name w:val="Table Grid"/>
    <w:basedOn w:val="37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styleId="39">
    <w:name w:val="Light Shading"/>
    <w:basedOn w:val="37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40">
    <w:name w:val="Light Shading Accent 1"/>
    <w:basedOn w:val="37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1">
    <w:name w:val="Light Shading Accent 2"/>
    <w:basedOn w:val="37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2">
    <w:name w:val="Light Shading Accent 3"/>
    <w:basedOn w:val="37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3">
    <w:name w:val="Light Shading Accent 4"/>
    <w:basedOn w:val="37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4">
    <w:name w:val="Light Shading Accent 5"/>
    <w:basedOn w:val="37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5">
    <w:name w:val="Light Shading Accent 6"/>
    <w:basedOn w:val="37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6">
    <w:name w:val="Light List"/>
    <w:basedOn w:val="37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7">
    <w:name w:val="Light List Accent 1"/>
    <w:basedOn w:val="37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8">
    <w:name w:val="Light List Accent 2"/>
    <w:basedOn w:val="37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9">
    <w:name w:val="Light List Accent 3"/>
    <w:basedOn w:val="37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50">
    <w:name w:val="Light List Accent 4"/>
    <w:basedOn w:val="37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1">
    <w:name w:val="Light List Accent 5"/>
    <w:basedOn w:val="37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2">
    <w:name w:val="Light List Accent 6"/>
    <w:basedOn w:val="37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3">
    <w:name w:val="Light Grid"/>
    <w:basedOn w:val="37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4">
    <w:name w:val="Light Grid Accent 1"/>
    <w:basedOn w:val="37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5">
    <w:name w:val="Light Grid Accent 2"/>
    <w:basedOn w:val="37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6">
    <w:name w:val="Light Grid Accent 3"/>
    <w:basedOn w:val="37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7">
    <w:name w:val="Light Grid Accent 4"/>
    <w:basedOn w:val="37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8">
    <w:name w:val="Light Grid Accent 5"/>
    <w:basedOn w:val="37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9">
    <w:name w:val="Light Grid Accent 6"/>
    <w:basedOn w:val="37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60">
    <w:name w:val="Medium Shading 1"/>
    <w:basedOn w:val="37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1"/>
    <w:basedOn w:val="37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1 Accent 2"/>
    <w:basedOn w:val="37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3">
    <w:name w:val="Medium Shading 1 Accent 3"/>
    <w:basedOn w:val="37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4">
    <w:name w:val="Medium Shading 1 Accent 4"/>
    <w:basedOn w:val="37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5">
    <w:name w:val="Medium Shading 1 Accent 5"/>
    <w:basedOn w:val="37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6">
    <w:name w:val="Medium Shading 1 Accent 6"/>
    <w:basedOn w:val="37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7">
    <w:name w:val="Medium Shading 2"/>
    <w:basedOn w:val="37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1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2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3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4"/>
    <w:basedOn w:val="37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5"/>
    <w:basedOn w:val="37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Shading 2 Accent 6"/>
    <w:basedOn w:val="37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4">
    <w:name w:val="Medium List 1"/>
    <w:basedOn w:val="37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5">
    <w:name w:val="Medium List 1 Accent 1"/>
    <w:basedOn w:val="37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6">
    <w:name w:val="Medium List 1 Accent 2"/>
    <w:basedOn w:val="37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7">
    <w:name w:val="Medium List 1 Accent 3"/>
    <w:basedOn w:val="37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8">
    <w:name w:val="Medium List 1 Accent 4"/>
    <w:basedOn w:val="37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9">
    <w:name w:val="Medium List 1 Accent 5"/>
    <w:basedOn w:val="37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80">
    <w:name w:val="Medium List 1 Accent 6"/>
    <w:basedOn w:val="37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81">
    <w:name w:val="Medium List 2"/>
    <w:basedOn w:val="37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1"/>
    <w:basedOn w:val="37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List 2 Accent 2"/>
    <w:basedOn w:val="37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4">
    <w:name w:val="Medium List 2 Accent 3"/>
    <w:basedOn w:val="37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5">
    <w:name w:val="Medium List 2 Accent 4"/>
    <w:basedOn w:val="37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6">
    <w:name w:val="Medium List 2 Accent 5"/>
    <w:basedOn w:val="37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7">
    <w:name w:val="Medium List 2 Accent 6"/>
    <w:basedOn w:val="37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8">
    <w:name w:val="Medium Grid 1"/>
    <w:basedOn w:val="37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9">
    <w:name w:val="Medium Grid 1 Accent 1"/>
    <w:basedOn w:val="37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90">
    <w:name w:val="Medium Grid 1 Accent 2"/>
    <w:basedOn w:val="37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91">
    <w:name w:val="Medium Grid 1 Accent 3"/>
    <w:basedOn w:val="37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92">
    <w:name w:val="Medium Grid 1 Accent 4"/>
    <w:basedOn w:val="37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93">
    <w:name w:val="Medium Grid 1 Accent 5"/>
    <w:basedOn w:val="37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94">
    <w:name w:val="Medium Grid 1 Accent 6"/>
    <w:basedOn w:val="37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5">
    <w:name w:val="Medium Grid 2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1"/>
    <w:basedOn w:val="37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2 Accent 2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8">
    <w:name w:val="Medium Grid 2 Accent 3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9">
    <w:name w:val="Medium Grid 2 Accent 4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0">
    <w:name w:val="Medium Grid 2 Accent 5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1">
    <w:name w:val="Medium Grid 2 Accent 6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2">
    <w:name w:val="Medium Grid 3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3">
    <w:name w:val="Medium Grid 3 Accent 1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4">
    <w:name w:val="Medium Grid 3 Accent 2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5">
    <w:name w:val="Medium Grid 3 Accent 3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6">
    <w:name w:val="Medium Grid 3 Accent 4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7">
    <w:name w:val="Medium Grid 3 Accent 5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8">
    <w:name w:val="Medium Grid 3 Accent 6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9">
    <w:name w:val="Dark List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0">
    <w:name w:val="Dark List Accent 1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1">
    <w:name w:val="Dark List Accent 2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2">
    <w:name w:val="Dark List Accent 3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3">
    <w:name w:val="Dark List Accent 4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4">
    <w:name w:val="Dark List Accent 5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5">
    <w:name w:val="Dark List Accent 6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6">
    <w:name w:val="Colorful Shading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1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2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3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20">
    <w:name w:val="Colorful Shading Accent 4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5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Shading Accent 6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3">
    <w:name w:val="Colorful List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24">
    <w:name w:val="Colorful List Accent 1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5">
    <w:name w:val="Colorful List Accent 2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6">
    <w:name w:val="Colorful List Accent 3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7">
    <w:name w:val="Colorful List Accent 4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8">
    <w:name w:val="Colorful List Accent 5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9">
    <w:name w:val="Colorful List Accent 6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30">
    <w:name w:val="Colorful Grid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31">
    <w:name w:val="Colorful Grid Accent 1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32">
    <w:name w:val="Colorful Grid Accent 2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33">
    <w:name w:val="Colorful Grid Accent 3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34">
    <w:name w:val="Colorful Grid Accent 4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5">
    <w:name w:val="Colorful Grid Accent 5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6">
    <w:name w:val="Colorful Grid Accent 6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styleId="138">
    <w:name w:val="Strong"/>
    <w:basedOn w:val="137"/>
    <w:qFormat/>
    <w:uiPriority w:val="22"/>
    <w:rPr>
      <w:b/>
      <w:bCs/>
    </w:rPr>
  </w:style>
  <w:style w:type="character" w:styleId="139">
    <w:name w:val="Emphasis"/>
    <w:basedOn w:val="137"/>
    <w:qFormat/>
    <w:uiPriority w:val="20"/>
    <w:rPr>
      <w:i/>
      <w:iCs/>
    </w:rPr>
  </w:style>
  <w:style w:type="character" w:styleId="140">
    <w:name w:val="annotation reference"/>
    <w:basedOn w:val="137"/>
    <w:semiHidden/>
    <w:unhideWhenUsed/>
    <w:qFormat/>
    <w:uiPriority w:val="99"/>
    <w:rPr>
      <w:sz w:val="21"/>
      <w:szCs w:val="21"/>
    </w:rPr>
  </w:style>
  <w:style w:type="character" w:customStyle="1" w:styleId="141">
    <w:name w:val="页眉 字符"/>
    <w:basedOn w:val="137"/>
    <w:link w:val="29"/>
    <w:qFormat/>
    <w:uiPriority w:val="99"/>
  </w:style>
  <w:style w:type="character" w:customStyle="1" w:styleId="142">
    <w:name w:val="页脚 字符"/>
    <w:basedOn w:val="137"/>
    <w:link w:val="28"/>
    <w:qFormat/>
    <w:uiPriority w:val="99"/>
  </w:style>
  <w:style w:type="paragraph" w:styleId="143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4">
    <w:name w:val="标题 1 字符"/>
    <w:basedOn w:val="137"/>
    <w:link w:val="5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5">
    <w:name w:val="标题 2 字符"/>
    <w:basedOn w:val="137"/>
    <w:link w:val="6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6">
    <w:name w:val="标题 3 字符"/>
    <w:basedOn w:val="137"/>
    <w:link w:val="7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7">
    <w:name w:val="标题 字符"/>
    <w:basedOn w:val="137"/>
    <w:link w:val="3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8">
    <w:name w:val="副标题 字符"/>
    <w:basedOn w:val="137"/>
    <w:link w:val="30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9">
    <w:name w:val="List Paragraph"/>
    <w:basedOn w:val="1"/>
    <w:qFormat/>
    <w:uiPriority w:val="34"/>
    <w:pPr>
      <w:ind w:left="720"/>
      <w:contextualSpacing/>
    </w:pPr>
  </w:style>
  <w:style w:type="character" w:customStyle="1" w:styleId="150">
    <w:name w:val="正文文本 字符"/>
    <w:basedOn w:val="137"/>
    <w:link w:val="22"/>
    <w:qFormat/>
    <w:uiPriority w:val="99"/>
  </w:style>
  <w:style w:type="character" w:customStyle="1" w:styleId="151">
    <w:name w:val="正文文本 2 字符"/>
    <w:basedOn w:val="137"/>
    <w:link w:val="32"/>
    <w:qFormat/>
    <w:uiPriority w:val="99"/>
  </w:style>
  <w:style w:type="character" w:customStyle="1" w:styleId="152">
    <w:name w:val="正文文本 3 字符"/>
    <w:basedOn w:val="137"/>
    <w:link w:val="20"/>
    <w:qFormat/>
    <w:uiPriority w:val="99"/>
    <w:rPr>
      <w:sz w:val="16"/>
      <w:szCs w:val="16"/>
    </w:rPr>
  </w:style>
  <w:style w:type="character" w:customStyle="1" w:styleId="153">
    <w:name w:val="宏文本 字符"/>
    <w:basedOn w:val="137"/>
    <w:link w:val="4"/>
    <w:qFormat/>
    <w:uiPriority w:val="99"/>
    <w:rPr>
      <w:rFonts w:ascii="Courier" w:hAnsi="Courier"/>
      <w:sz w:val="20"/>
      <w:szCs w:val="20"/>
    </w:rPr>
  </w:style>
  <w:style w:type="paragraph" w:styleId="154">
    <w:name w:val="Quote"/>
    <w:basedOn w:val="1"/>
    <w:next w:val="1"/>
    <w:link w:val="155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5">
    <w:name w:val="引用 字符"/>
    <w:basedOn w:val="137"/>
    <w:link w:val="154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6">
    <w:name w:val="标题 4 字符"/>
    <w:basedOn w:val="137"/>
    <w:link w:val="8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标题 5 字符"/>
    <w:basedOn w:val="137"/>
    <w:link w:val="9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8">
    <w:name w:val="标题 6 字符"/>
    <w:basedOn w:val="137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9">
    <w:name w:val="标题 7 字符"/>
    <w:basedOn w:val="137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0">
    <w:name w:val="标题 8 字符"/>
    <w:basedOn w:val="137"/>
    <w:link w:val="12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1">
    <w:name w:val="标题 9 字符"/>
    <w:basedOn w:val="137"/>
    <w:link w:val="13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2">
    <w:name w:val="Intense Quote"/>
    <w:basedOn w:val="1"/>
    <w:next w:val="1"/>
    <w:link w:val="163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明显引用 字符"/>
    <w:basedOn w:val="137"/>
    <w:link w:val="162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Emphasis"/>
    <w:basedOn w:val="137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5">
    <w:name w:val="Intense Emphasis"/>
    <w:basedOn w:val="137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6">
    <w:name w:val="Subtle Reference"/>
    <w:basedOn w:val="137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7">
    <w:name w:val="Intense Reference"/>
    <w:basedOn w:val="137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8">
    <w:name w:val="Book Title"/>
    <w:basedOn w:val="137"/>
    <w:qFormat/>
    <w:uiPriority w:val="33"/>
    <w:rPr>
      <w:b/>
      <w:bCs/>
      <w:smallCaps/>
      <w:spacing w:val="5"/>
    </w:rPr>
  </w:style>
  <w:style w:type="paragraph" w:customStyle="1" w:styleId="169">
    <w:name w:val="TOC Heading"/>
    <w:basedOn w:val="5"/>
    <w:next w:val="1"/>
    <w:semiHidden/>
    <w:unhideWhenUsed/>
    <w:qFormat/>
    <w:uiPriority w:val="39"/>
    <w:pPr>
      <w:outlineLvl w:val="9"/>
    </w:pPr>
  </w:style>
  <w:style w:type="character" w:customStyle="1" w:styleId="170">
    <w:name w:val="批注文字 字符"/>
    <w:basedOn w:val="137"/>
    <w:link w:val="19"/>
    <w:semiHidden/>
    <w:qFormat/>
    <w:uiPriority w:val="99"/>
    <w:rPr>
      <w:rFonts w:ascii="仿宋" w:hAnsi="仿宋" w:eastAsia="仿宋"/>
      <w:sz w:val="24"/>
    </w:rPr>
  </w:style>
  <w:style w:type="character" w:customStyle="1" w:styleId="171">
    <w:name w:val="批注主题 字符"/>
    <w:basedOn w:val="170"/>
    <w:link w:val="36"/>
    <w:semiHidden/>
    <w:qFormat/>
    <w:uiPriority w:val="99"/>
    <w:rPr>
      <w:rFonts w:ascii="仿宋" w:hAnsi="仿宋" w:eastAsia="仿宋"/>
      <w:b/>
      <w:bCs/>
      <w:sz w:val="24"/>
    </w:rPr>
  </w:style>
  <w:style w:type="character" w:customStyle="1" w:styleId="172">
    <w:name w:val="批注框文本 字符"/>
    <w:basedOn w:val="137"/>
    <w:link w:val="27"/>
    <w:semiHidden/>
    <w:qFormat/>
    <w:uiPriority w:val="99"/>
    <w:rPr>
      <w:rFonts w:ascii="仿宋" w:hAnsi="仿宋"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B1257B5-7990-4B2F-A578-59B409D22D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329</Words>
  <Characters>1880</Characters>
  <Lines>15</Lines>
  <Paragraphs>4</Paragraphs>
  <TotalTime>18</TotalTime>
  <ScaleCrop>false</ScaleCrop>
  <LinksUpToDate>false</LinksUpToDate>
  <CharactersWithSpaces>2205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管理员</cp:lastModifiedBy>
  <cp:lastPrinted>2026-09-09T01:17:00Z</cp:lastPrinted>
  <dcterms:modified xsi:type="dcterms:W3CDTF">2026-09-24T04:33:50Z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7628518282336829732-data_volume/files/小程序知识竞赛定制开发服务_询价文件.docx","ReservedCode1":"","ContentPropagator":"001191110102MACQD9K64028705","PropagateID":"2957051643823827#1788485634505","R</vt:lpwstr>
  </property>
  <property fmtid="{D5CDD505-2E9C-101B-9397-08002B2CF9AE}" pid="3" name="KSOProductBuildVer">
    <vt:lpwstr>2052-11.8.2.8411</vt:lpwstr>
  </property>
  <property fmtid="{D5CDD505-2E9C-101B-9397-08002B2CF9AE}" pid="4" name="ICV">
    <vt:lpwstr>790D30A08334C7EFC88A9A6AD98214CB_42</vt:lpwstr>
  </property>
</Properties>
</file>